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409-ПП/4622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"03"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4622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4931,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4931,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589.00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589.0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471.20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235.60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117.80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53.01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47.12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23.56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17.67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11.78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5.89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4.12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0.58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409-ПП/4622 от "03"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Отичев Степан Максимович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(454008, обл. Челябинская, г. Челябинск, пр-кт. Победы, д. 200А, кв. 47)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"02" июля 2026 г., время: 10:52:08.176;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"02" июля 2026 10:52:08.176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Отичев Степан Максимович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Отичев Степан Максимович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№20, в размере </w:t>
      </w:r>
      <w:r>
        <w:rPr>
          <w:rFonts w:ascii="Times New Roman" w:hAnsi="Times New Roman"/>
          <w:b/>
          <w:i/>
          <w:color w:val="000000"/>
        </w:rPr>
        <w:t xml:space="preserve">5.00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30.06.2026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02.07.2026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4.12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